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544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8601016641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1028600512885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Светлая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д.40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лицо, имеющее право без доверенности действовать от имени юридического лица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генеральный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Полонский А.А.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«ЮГРА-ПРОЕКТ-СТРОЙ»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Светлая</w:t>
      </w:r>
      <w:r>
        <w:rPr>
          <w:b w:val="0"/>
          <w:bCs w:val="0"/>
          <w:i w:val="0"/>
          <w:sz w:val="25"/>
          <w:szCs w:val="25"/>
        </w:rPr>
        <w:t xml:space="preserve"> д.40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ООО «ЮГРА-ПРОЕКТ-СТРОЙ»</w:t>
      </w:r>
      <w:r>
        <w:rPr>
          <w:b w:val="0"/>
          <w:bCs w:val="0"/>
          <w:i w:val="0"/>
          <w:sz w:val="25"/>
          <w:szCs w:val="25"/>
        </w:rPr>
        <w:t>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 xml:space="preserve">направления </w:t>
      </w:r>
      <w:r>
        <w:rPr>
          <w:b w:val="0"/>
          <w:bCs w:val="0"/>
          <w:i w:val="0"/>
          <w:sz w:val="25"/>
          <w:szCs w:val="25"/>
        </w:rPr>
        <w:t>судебной повестки, 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Светлая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д.40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86002613400075900001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.2026; копией выписки из ЕГРЮЛ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«ЮГРА-ПРОЕКТ-СТРОЙ»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